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C6" w:rsidRPr="000404C6" w:rsidRDefault="000404C6" w:rsidP="000404C6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32"/>
          <w:szCs w:val="32"/>
        </w:rPr>
      </w:pPr>
      <w:r w:rsidRPr="000404C6">
        <w:rPr>
          <w:b/>
          <w:color w:val="000000"/>
          <w:sz w:val="32"/>
          <w:szCs w:val="32"/>
        </w:rPr>
        <w:t>Информация</w:t>
      </w:r>
    </w:p>
    <w:p w:rsidR="004A715C" w:rsidRDefault="000404C6" w:rsidP="000404C6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32"/>
          <w:szCs w:val="32"/>
        </w:rPr>
      </w:pPr>
      <w:r w:rsidRPr="000404C6">
        <w:rPr>
          <w:b/>
          <w:color w:val="000000"/>
          <w:sz w:val="32"/>
          <w:szCs w:val="32"/>
        </w:rPr>
        <w:t xml:space="preserve">об участниках </w:t>
      </w:r>
      <w:r w:rsidR="004A715C">
        <w:rPr>
          <w:b/>
          <w:color w:val="000000"/>
          <w:sz w:val="32"/>
          <w:szCs w:val="32"/>
        </w:rPr>
        <w:t xml:space="preserve">региональной </w:t>
      </w:r>
      <w:r w:rsidRPr="000404C6">
        <w:rPr>
          <w:b/>
          <w:color w:val="000000"/>
          <w:sz w:val="32"/>
          <w:szCs w:val="32"/>
        </w:rPr>
        <w:t xml:space="preserve">олимпиады </w:t>
      </w:r>
    </w:p>
    <w:p w:rsidR="000404C6" w:rsidRPr="000404C6" w:rsidRDefault="004A715C" w:rsidP="000404C6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для детей с ОВЗ</w:t>
      </w:r>
      <w:r w:rsidRPr="004A71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4C4091" w:rsidRPr="004C4091">
        <w:rPr>
          <w:b/>
          <w:sz w:val="28"/>
          <w:szCs w:val="28"/>
        </w:rPr>
        <w:t>2021</w:t>
      </w:r>
      <w:r w:rsidRPr="004C4091">
        <w:rPr>
          <w:b/>
          <w:sz w:val="28"/>
          <w:szCs w:val="28"/>
        </w:rPr>
        <w:t xml:space="preserve"> г.</w:t>
      </w:r>
    </w:p>
    <w:p w:rsidR="000404C6" w:rsidRPr="000404C6" w:rsidRDefault="000404C6" w:rsidP="000404C6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32"/>
          <w:szCs w:val="32"/>
        </w:rPr>
      </w:pPr>
      <w:r w:rsidRPr="000404C6">
        <w:rPr>
          <w:b/>
          <w:color w:val="000000"/>
          <w:sz w:val="32"/>
          <w:szCs w:val="32"/>
        </w:rPr>
        <w:t>ГБОУ «Нижнекамская школа №23»</w:t>
      </w:r>
    </w:p>
    <w:p w:rsidR="000404C6" w:rsidRPr="000404C6" w:rsidRDefault="000404C6" w:rsidP="000404C6">
      <w:pPr>
        <w:pStyle w:val="a3"/>
        <w:spacing w:before="0" w:beforeAutospacing="0" w:after="0" w:afterAutospacing="0"/>
        <w:ind w:firstLine="708"/>
        <w:jc w:val="center"/>
        <w:rPr>
          <w:color w:val="000000"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2196"/>
        <w:gridCol w:w="1568"/>
        <w:gridCol w:w="2244"/>
        <w:gridCol w:w="2555"/>
        <w:gridCol w:w="1579"/>
      </w:tblGrid>
      <w:tr w:rsidR="000C62DA" w:rsidRPr="000404C6" w:rsidTr="004A715C">
        <w:tc>
          <w:tcPr>
            <w:tcW w:w="632" w:type="dxa"/>
          </w:tcPr>
          <w:p w:rsidR="000C62DA" w:rsidRPr="00B77D18" w:rsidRDefault="000C62DA" w:rsidP="0058726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77D18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196" w:type="dxa"/>
          </w:tcPr>
          <w:p w:rsidR="000C62DA" w:rsidRPr="00B77D18" w:rsidRDefault="000C62DA" w:rsidP="00390F7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77D18">
              <w:rPr>
                <w:b/>
                <w:color w:val="000000"/>
                <w:sz w:val="28"/>
                <w:szCs w:val="28"/>
              </w:rPr>
              <w:t>Ф.И.О. участника олимпиады</w:t>
            </w:r>
          </w:p>
        </w:tc>
        <w:tc>
          <w:tcPr>
            <w:tcW w:w="1568" w:type="dxa"/>
          </w:tcPr>
          <w:p w:rsidR="000C62DA" w:rsidRPr="00B77D18" w:rsidRDefault="000C62DA" w:rsidP="00390F7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77D18">
              <w:rPr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244" w:type="dxa"/>
          </w:tcPr>
          <w:p w:rsidR="000C62DA" w:rsidRPr="00B77D18" w:rsidRDefault="000C62DA" w:rsidP="00390F7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77D18">
              <w:rPr>
                <w:b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2555" w:type="dxa"/>
          </w:tcPr>
          <w:p w:rsidR="000C62DA" w:rsidRPr="00B77D18" w:rsidRDefault="000C62DA" w:rsidP="00390F70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77D18">
              <w:rPr>
                <w:b/>
                <w:color w:val="000000"/>
                <w:sz w:val="28"/>
                <w:szCs w:val="28"/>
              </w:rPr>
              <w:t>Ф.И.О. педагога</w:t>
            </w:r>
          </w:p>
        </w:tc>
        <w:tc>
          <w:tcPr>
            <w:tcW w:w="1579" w:type="dxa"/>
          </w:tcPr>
          <w:p w:rsidR="000C62DA" w:rsidRPr="00B77D18" w:rsidRDefault="000C62DA" w:rsidP="00587269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77D18">
              <w:rPr>
                <w:b/>
                <w:color w:val="000000"/>
                <w:sz w:val="28"/>
                <w:szCs w:val="28"/>
              </w:rPr>
              <w:t>Место</w:t>
            </w:r>
          </w:p>
        </w:tc>
      </w:tr>
      <w:tr w:rsidR="004A715C" w:rsidRPr="000404C6" w:rsidTr="004A715C">
        <w:tc>
          <w:tcPr>
            <w:tcW w:w="632" w:type="dxa"/>
          </w:tcPr>
          <w:p w:rsidR="004A715C" w:rsidRPr="00B77D18" w:rsidRDefault="004A715C" w:rsidP="00AB17E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77D1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96" w:type="dxa"/>
          </w:tcPr>
          <w:p w:rsidR="004A715C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Харисова </w:t>
            </w:r>
            <w:proofErr w:type="spellStart"/>
            <w:r w:rsidRPr="00B77D18">
              <w:rPr>
                <w:sz w:val="28"/>
                <w:szCs w:val="28"/>
              </w:rPr>
              <w:t>Айсылу</w:t>
            </w:r>
            <w:proofErr w:type="spellEnd"/>
            <w:r w:rsidRPr="00B77D18">
              <w:rPr>
                <w:sz w:val="28"/>
                <w:szCs w:val="28"/>
              </w:rPr>
              <w:t xml:space="preserve"> </w:t>
            </w:r>
            <w:proofErr w:type="spellStart"/>
            <w:r w:rsidRPr="00B77D18">
              <w:rPr>
                <w:sz w:val="28"/>
                <w:szCs w:val="28"/>
              </w:rPr>
              <w:t>Ришатовна</w:t>
            </w:r>
            <w:proofErr w:type="spellEnd"/>
          </w:p>
        </w:tc>
        <w:tc>
          <w:tcPr>
            <w:tcW w:w="1568" w:type="dxa"/>
          </w:tcPr>
          <w:p w:rsidR="004A715C" w:rsidRPr="00B77D18" w:rsidRDefault="00B77D18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5</w:t>
            </w:r>
          </w:p>
        </w:tc>
        <w:tc>
          <w:tcPr>
            <w:tcW w:w="2244" w:type="dxa"/>
          </w:tcPr>
          <w:p w:rsidR="004A715C" w:rsidRPr="00B77D18" w:rsidRDefault="00B77D18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5" w:type="dxa"/>
          </w:tcPr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B77D18">
              <w:rPr>
                <w:sz w:val="28"/>
                <w:szCs w:val="28"/>
              </w:rPr>
              <w:t>Олюшкина</w:t>
            </w:r>
            <w:proofErr w:type="spellEnd"/>
            <w:r w:rsidRPr="00B77D18">
              <w:rPr>
                <w:sz w:val="28"/>
                <w:szCs w:val="28"/>
              </w:rPr>
              <w:t xml:space="preserve"> </w:t>
            </w:r>
          </w:p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Елена </w:t>
            </w:r>
          </w:p>
          <w:p w:rsidR="004A715C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Михайловна</w:t>
            </w:r>
          </w:p>
        </w:tc>
        <w:tc>
          <w:tcPr>
            <w:tcW w:w="1579" w:type="dxa"/>
          </w:tcPr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1</w:t>
            </w:r>
          </w:p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победитель</w:t>
            </w:r>
          </w:p>
        </w:tc>
      </w:tr>
      <w:tr w:rsidR="004A715C" w:rsidRPr="000404C6" w:rsidTr="004A715C">
        <w:tc>
          <w:tcPr>
            <w:tcW w:w="632" w:type="dxa"/>
          </w:tcPr>
          <w:p w:rsidR="004A715C" w:rsidRPr="00B77D18" w:rsidRDefault="004A715C" w:rsidP="00AB17E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77D1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196" w:type="dxa"/>
          </w:tcPr>
          <w:p w:rsidR="004A715C" w:rsidRPr="00B77D18" w:rsidRDefault="004A715C" w:rsidP="00F428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D18">
              <w:rPr>
                <w:rFonts w:ascii="Times New Roman" w:hAnsi="Times New Roman"/>
                <w:sz w:val="28"/>
                <w:szCs w:val="28"/>
              </w:rPr>
              <w:t>Альмиева</w:t>
            </w:r>
            <w:proofErr w:type="spellEnd"/>
          </w:p>
          <w:p w:rsidR="004A715C" w:rsidRPr="00B77D18" w:rsidRDefault="004A715C" w:rsidP="00F428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D18">
              <w:rPr>
                <w:rFonts w:ascii="Times New Roman" w:hAnsi="Times New Roman"/>
                <w:sz w:val="28"/>
                <w:szCs w:val="28"/>
              </w:rPr>
              <w:t>Амелия</w:t>
            </w:r>
            <w:proofErr w:type="spellEnd"/>
          </w:p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B77D18">
              <w:rPr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568" w:type="dxa"/>
          </w:tcPr>
          <w:p w:rsidR="004A715C" w:rsidRPr="00B77D18" w:rsidRDefault="00B77D18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7</w:t>
            </w:r>
          </w:p>
        </w:tc>
        <w:tc>
          <w:tcPr>
            <w:tcW w:w="2244" w:type="dxa"/>
          </w:tcPr>
          <w:p w:rsidR="004A715C" w:rsidRPr="00B77D18" w:rsidRDefault="00B77D18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чтение</w:t>
            </w:r>
          </w:p>
        </w:tc>
        <w:tc>
          <w:tcPr>
            <w:tcW w:w="2555" w:type="dxa"/>
          </w:tcPr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B77D18">
              <w:rPr>
                <w:sz w:val="28"/>
                <w:szCs w:val="28"/>
              </w:rPr>
              <w:t>Кирдяшова</w:t>
            </w:r>
            <w:proofErr w:type="spellEnd"/>
            <w:r w:rsidRPr="00B77D18">
              <w:rPr>
                <w:sz w:val="28"/>
                <w:szCs w:val="28"/>
              </w:rPr>
              <w:t xml:space="preserve"> Любовь Владимировна</w:t>
            </w:r>
          </w:p>
        </w:tc>
        <w:tc>
          <w:tcPr>
            <w:tcW w:w="1579" w:type="dxa"/>
          </w:tcPr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2 </w:t>
            </w:r>
          </w:p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призёр</w:t>
            </w:r>
          </w:p>
        </w:tc>
      </w:tr>
      <w:tr w:rsidR="004A715C" w:rsidRPr="000404C6" w:rsidTr="004A715C">
        <w:tc>
          <w:tcPr>
            <w:tcW w:w="632" w:type="dxa"/>
          </w:tcPr>
          <w:p w:rsidR="004A715C" w:rsidRPr="00B77D18" w:rsidRDefault="004A715C" w:rsidP="00AB17E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77D1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196" w:type="dxa"/>
          </w:tcPr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Гильметдинова </w:t>
            </w:r>
            <w:proofErr w:type="spellStart"/>
            <w:r w:rsidRPr="00B77D18">
              <w:rPr>
                <w:sz w:val="28"/>
                <w:szCs w:val="28"/>
              </w:rPr>
              <w:t>Рамиля</w:t>
            </w:r>
            <w:proofErr w:type="spellEnd"/>
          </w:p>
          <w:p w:rsidR="004A715C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B77D18">
              <w:rPr>
                <w:sz w:val="28"/>
                <w:szCs w:val="28"/>
              </w:rPr>
              <w:t>Венеровна</w:t>
            </w:r>
            <w:proofErr w:type="spellEnd"/>
          </w:p>
        </w:tc>
        <w:tc>
          <w:tcPr>
            <w:tcW w:w="1568" w:type="dxa"/>
          </w:tcPr>
          <w:p w:rsidR="004A715C" w:rsidRPr="00B77D18" w:rsidRDefault="00B77D18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4</w:t>
            </w:r>
          </w:p>
        </w:tc>
        <w:tc>
          <w:tcPr>
            <w:tcW w:w="2244" w:type="dxa"/>
          </w:tcPr>
          <w:p w:rsidR="004A715C" w:rsidRPr="00B77D18" w:rsidRDefault="00B77D18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м</w:t>
            </w:r>
            <w:r w:rsidRPr="00B77D18">
              <w:rPr>
                <w:sz w:val="28"/>
                <w:szCs w:val="28"/>
              </w:rPr>
              <w:t>ир природы и человека</w:t>
            </w:r>
          </w:p>
        </w:tc>
        <w:tc>
          <w:tcPr>
            <w:tcW w:w="2555" w:type="dxa"/>
          </w:tcPr>
          <w:p w:rsidR="00B77D18" w:rsidRPr="00B77D18" w:rsidRDefault="00B77D18" w:rsidP="00B77D1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Ахмадуллина </w:t>
            </w:r>
            <w:proofErr w:type="spellStart"/>
            <w:r w:rsidRPr="00B77D18">
              <w:rPr>
                <w:sz w:val="28"/>
                <w:szCs w:val="28"/>
              </w:rPr>
              <w:t>Альфия</w:t>
            </w:r>
            <w:proofErr w:type="spellEnd"/>
            <w:r w:rsidRPr="00B77D18">
              <w:rPr>
                <w:sz w:val="28"/>
                <w:szCs w:val="28"/>
              </w:rPr>
              <w:t xml:space="preserve"> </w:t>
            </w:r>
          </w:p>
          <w:p w:rsidR="004A715C" w:rsidRPr="00B77D18" w:rsidRDefault="00B77D18" w:rsidP="00B77D1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B77D18">
              <w:rPr>
                <w:sz w:val="28"/>
                <w:szCs w:val="28"/>
              </w:rPr>
              <w:t>Радифовна</w:t>
            </w:r>
            <w:proofErr w:type="spellEnd"/>
          </w:p>
        </w:tc>
        <w:tc>
          <w:tcPr>
            <w:tcW w:w="1579" w:type="dxa"/>
          </w:tcPr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3</w:t>
            </w:r>
          </w:p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 призёр</w:t>
            </w:r>
          </w:p>
        </w:tc>
      </w:tr>
      <w:tr w:rsidR="00B77D18" w:rsidRPr="000404C6" w:rsidTr="004A715C">
        <w:tc>
          <w:tcPr>
            <w:tcW w:w="632" w:type="dxa"/>
          </w:tcPr>
          <w:p w:rsidR="00B77D18" w:rsidRPr="00B77D18" w:rsidRDefault="00B77D18" w:rsidP="00AB17E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96" w:type="dxa"/>
          </w:tcPr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Смирнов </w:t>
            </w:r>
          </w:p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Максим </w:t>
            </w:r>
          </w:p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Сергеевич</w:t>
            </w:r>
          </w:p>
        </w:tc>
        <w:tc>
          <w:tcPr>
            <w:tcW w:w="1568" w:type="dxa"/>
          </w:tcPr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6</w:t>
            </w:r>
          </w:p>
        </w:tc>
        <w:tc>
          <w:tcPr>
            <w:tcW w:w="2244" w:type="dxa"/>
          </w:tcPr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математика</w:t>
            </w:r>
          </w:p>
        </w:tc>
        <w:tc>
          <w:tcPr>
            <w:tcW w:w="2555" w:type="dxa"/>
          </w:tcPr>
          <w:p w:rsidR="00B77D18" w:rsidRPr="00B77D18" w:rsidRDefault="00B77D18" w:rsidP="00B77D1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Лебедева Снежана Владимировна</w:t>
            </w:r>
          </w:p>
        </w:tc>
        <w:tc>
          <w:tcPr>
            <w:tcW w:w="1579" w:type="dxa"/>
          </w:tcPr>
          <w:p w:rsidR="00B77D18" w:rsidRPr="00B77D18" w:rsidRDefault="00B77D18" w:rsidP="00B77D1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3</w:t>
            </w:r>
          </w:p>
          <w:p w:rsidR="00B77D18" w:rsidRPr="00B77D18" w:rsidRDefault="00B77D18" w:rsidP="00B77D1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 призёр</w:t>
            </w:r>
          </w:p>
        </w:tc>
      </w:tr>
      <w:tr w:rsidR="00B77D18" w:rsidRPr="000404C6" w:rsidTr="004A715C">
        <w:tc>
          <w:tcPr>
            <w:tcW w:w="632" w:type="dxa"/>
          </w:tcPr>
          <w:p w:rsidR="00B77D18" w:rsidRPr="00B77D18" w:rsidRDefault="00B77D18" w:rsidP="00AB17E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196" w:type="dxa"/>
          </w:tcPr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B77D18">
              <w:rPr>
                <w:sz w:val="28"/>
                <w:szCs w:val="28"/>
              </w:rPr>
              <w:t>Якупов</w:t>
            </w:r>
            <w:proofErr w:type="spellEnd"/>
            <w:r w:rsidRPr="00B77D18">
              <w:rPr>
                <w:sz w:val="28"/>
                <w:szCs w:val="28"/>
              </w:rPr>
              <w:t xml:space="preserve"> </w:t>
            </w:r>
          </w:p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B77D18">
              <w:rPr>
                <w:sz w:val="28"/>
                <w:szCs w:val="28"/>
              </w:rPr>
              <w:t>Ильгиз</w:t>
            </w:r>
            <w:proofErr w:type="spellEnd"/>
          </w:p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 </w:t>
            </w:r>
            <w:proofErr w:type="spellStart"/>
            <w:r w:rsidRPr="00B77D18">
              <w:rPr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568" w:type="dxa"/>
          </w:tcPr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8</w:t>
            </w:r>
          </w:p>
        </w:tc>
        <w:tc>
          <w:tcPr>
            <w:tcW w:w="2244" w:type="dxa"/>
          </w:tcPr>
          <w:p w:rsidR="00B77D18" w:rsidRPr="00B77D18" w:rsidRDefault="00B77D18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естествознание</w:t>
            </w:r>
          </w:p>
        </w:tc>
        <w:tc>
          <w:tcPr>
            <w:tcW w:w="2555" w:type="dxa"/>
          </w:tcPr>
          <w:p w:rsidR="00B77D18" w:rsidRPr="00B77D18" w:rsidRDefault="00B77D18" w:rsidP="00B77D1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Кирилова </w:t>
            </w:r>
          </w:p>
          <w:p w:rsidR="00B77D18" w:rsidRPr="00B77D18" w:rsidRDefault="00B77D18" w:rsidP="00B77D1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Елена</w:t>
            </w:r>
          </w:p>
          <w:p w:rsidR="00B77D18" w:rsidRPr="00B77D18" w:rsidRDefault="00B77D18" w:rsidP="00B77D1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 Павловна</w:t>
            </w:r>
          </w:p>
        </w:tc>
        <w:tc>
          <w:tcPr>
            <w:tcW w:w="1579" w:type="dxa"/>
          </w:tcPr>
          <w:p w:rsidR="00B77D18" w:rsidRPr="00B77D18" w:rsidRDefault="00B77D18" w:rsidP="00B77D1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3</w:t>
            </w:r>
          </w:p>
          <w:p w:rsidR="00B77D18" w:rsidRPr="00B77D18" w:rsidRDefault="00B77D18" w:rsidP="00B77D1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 призёр</w:t>
            </w:r>
          </w:p>
        </w:tc>
      </w:tr>
      <w:tr w:rsidR="004A715C" w:rsidRPr="000404C6" w:rsidTr="004A715C">
        <w:tc>
          <w:tcPr>
            <w:tcW w:w="632" w:type="dxa"/>
          </w:tcPr>
          <w:p w:rsidR="004A715C" w:rsidRPr="00B77D18" w:rsidRDefault="00B77D18" w:rsidP="00AB17EF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bookmarkStart w:id="0" w:name="_GoBack"/>
            <w:bookmarkEnd w:id="0"/>
          </w:p>
        </w:tc>
        <w:tc>
          <w:tcPr>
            <w:tcW w:w="2196" w:type="dxa"/>
          </w:tcPr>
          <w:p w:rsidR="004A715C" w:rsidRPr="00B77D18" w:rsidRDefault="00B77D18" w:rsidP="00F428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77D18">
              <w:rPr>
                <w:rFonts w:ascii="Times New Roman" w:hAnsi="Times New Roman"/>
                <w:sz w:val="28"/>
                <w:szCs w:val="28"/>
              </w:rPr>
              <w:t>Макарова Стелла Денисовна</w:t>
            </w:r>
          </w:p>
        </w:tc>
        <w:tc>
          <w:tcPr>
            <w:tcW w:w="1568" w:type="dxa"/>
          </w:tcPr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9</w:t>
            </w:r>
          </w:p>
        </w:tc>
        <w:tc>
          <w:tcPr>
            <w:tcW w:w="2244" w:type="dxa"/>
          </w:tcPr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история</w:t>
            </w:r>
          </w:p>
        </w:tc>
        <w:tc>
          <w:tcPr>
            <w:tcW w:w="2555" w:type="dxa"/>
          </w:tcPr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Кирилова </w:t>
            </w:r>
          </w:p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Елена</w:t>
            </w:r>
          </w:p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 Павловна</w:t>
            </w:r>
          </w:p>
        </w:tc>
        <w:tc>
          <w:tcPr>
            <w:tcW w:w="1579" w:type="dxa"/>
          </w:tcPr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 xml:space="preserve">4 </w:t>
            </w:r>
          </w:p>
          <w:p w:rsidR="004A715C" w:rsidRPr="00B77D18" w:rsidRDefault="004A715C" w:rsidP="00F428A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77D18">
              <w:rPr>
                <w:sz w:val="28"/>
                <w:szCs w:val="28"/>
              </w:rPr>
              <w:t>лауреат</w:t>
            </w:r>
          </w:p>
        </w:tc>
      </w:tr>
    </w:tbl>
    <w:p w:rsidR="004F0822" w:rsidRDefault="004F0822">
      <w:pPr>
        <w:rPr>
          <w:rFonts w:ascii="Times New Roman" w:hAnsi="Times New Roman"/>
        </w:rPr>
      </w:pPr>
    </w:p>
    <w:p w:rsidR="00587269" w:rsidRDefault="00587269">
      <w:pPr>
        <w:rPr>
          <w:rFonts w:ascii="Times New Roman" w:hAnsi="Times New Roman"/>
          <w:b/>
          <w:sz w:val="28"/>
          <w:szCs w:val="28"/>
        </w:rPr>
      </w:pPr>
    </w:p>
    <w:p w:rsidR="00587269" w:rsidRDefault="00587269">
      <w:pPr>
        <w:rPr>
          <w:rFonts w:ascii="Times New Roman" w:hAnsi="Times New Roman"/>
          <w:b/>
          <w:sz w:val="28"/>
          <w:szCs w:val="28"/>
        </w:rPr>
      </w:pPr>
      <w:r w:rsidRPr="00587269">
        <w:rPr>
          <w:rFonts w:ascii="Times New Roman" w:hAnsi="Times New Roman"/>
          <w:b/>
          <w:sz w:val="28"/>
          <w:szCs w:val="28"/>
        </w:rPr>
        <w:t xml:space="preserve">Директор                  </w:t>
      </w:r>
      <w:r w:rsidR="00F32F96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Pr="00587269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587269">
        <w:rPr>
          <w:rFonts w:ascii="Times New Roman" w:hAnsi="Times New Roman"/>
          <w:b/>
          <w:sz w:val="28"/>
          <w:szCs w:val="28"/>
        </w:rPr>
        <w:t xml:space="preserve">   Л.А.</w:t>
      </w:r>
      <w:r w:rsidR="004A715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87269">
        <w:rPr>
          <w:rFonts w:ascii="Times New Roman" w:hAnsi="Times New Roman"/>
          <w:b/>
          <w:sz w:val="28"/>
          <w:szCs w:val="28"/>
        </w:rPr>
        <w:t>Клещевникова</w:t>
      </w:r>
      <w:proofErr w:type="spellEnd"/>
    </w:p>
    <w:p w:rsidR="00F32F96" w:rsidRDefault="00F32F96" w:rsidP="00587269">
      <w:pPr>
        <w:spacing w:after="0"/>
        <w:rPr>
          <w:rFonts w:ascii="Times New Roman" w:hAnsi="Times New Roman"/>
        </w:rPr>
      </w:pPr>
    </w:p>
    <w:p w:rsidR="00587269" w:rsidRPr="00587269" w:rsidRDefault="00587269" w:rsidP="00587269">
      <w:pPr>
        <w:spacing w:after="0"/>
        <w:rPr>
          <w:rFonts w:ascii="Times New Roman" w:hAnsi="Times New Roman"/>
        </w:rPr>
      </w:pPr>
      <w:r w:rsidRPr="00587269">
        <w:rPr>
          <w:rFonts w:ascii="Times New Roman" w:hAnsi="Times New Roman"/>
        </w:rPr>
        <w:t xml:space="preserve">Исполнитель    </w:t>
      </w:r>
    </w:p>
    <w:p w:rsidR="00587269" w:rsidRPr="00587269" w:rsidRDefault="00587269" w:rsidP="00587269">
      <w:pPr>
        <w:spacing w:after="0"/>
        <w:rPr>
          <w:rFonts w:ascii="Times New Roman" w:hAnsi="Times New Roman"/>
        </w:rPr>
      </w:pPr>
      <w:r w:rsidRPr="00587269">
        <w:rPr>
          <w:rFonts w:ascii="Times New Roman" w:hAnsi="Times New Roman"/>
        </w:rPr>
        <w:t>О.Л.Рудник   89178992572</w:t>
      </w:r>
    </w:p>
    <w:sectPr w:rsidR="00587269" w:rsidRPr="00587269" w:rsidSect="00587269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4C6"/>
    <w:rsid w:val="000404C6"/>
    <w:rsid w:val="000C62DA"/>
    <w:rsid w:val="000E2F29"/>
    <w:rsid w:val="004A715C"/>
    <w:rsid w:val="004C4091"/>
    <w:rsid w:val="004F0822"/>
    <w:rsid w:val="00587269"/>
    <w:rsid w:val="007475D0"/>
    <w:rsid w:val="008E3FFE"/>
    <w:rsid w:val="00A30EEF"/>
    <w:rsid w:val="00B77D18"/>
    <w:rsid w:val="00F3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4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0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04C6"/>
    <w:rPr>
      <w:color w:val="0000FF"/>
      <w:u w:val="single"/>
    </w:rPr>
  </w:style>
  <w:style w:type="table" w:styleId="a5">
    <w:name w:val="Table Grid"/>
    <w:basedOn w:val="a1"/>
    <w:uiPriority w:val="39"/>
    <w:rsid w:val="000404C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SCHOOL</cp:lastModifiedBy>
  <cp:revision>8</cp:revision>
  <dcterms:created xsi:type="dcterms:W3CDTF">2018-11-23T08:56:00Z</dcterms:created>
  <dcterms:modified xsi:type="dcterms:W3CDTF">2021-12-08T12:13:00Z</dcterms:modified>
</cp:coreProperties>
</file>